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69E2A" w14:textId="77777777" w:rsidR="002B129A" w:rsidRDefault="002B129A" w:rsidP="002B129A">
      <w:pPr>
        <w:spacing w:line="240" w:lineRule="auto"/>
        <w:ind w:left="180"/>
        <w:jc w:val="right"/>
        <w:rPr>
          <w:rFonts w:asciiTheme="minorHAnsi" w:hAnsiTheme="minorHAnsi" w:cstheme="minorHAnsi"/>
          <w:b/>
          <w:szCs w:val="24"/>
          <w:lang w:val="ro-RO"/>
        </w:rPr>
      </w:pPr>
      <w:bookmarkStart w:id="0" w:name="_GoBack"/>
      <w:bookmarkEnd w:id="0"/>
    </w:p>
    <w:p w14:paraId="55171C0B" w14:textId="4DB73921" w:rsidR="002B129A" w:rsidRDefault="002B129A" w:rsidP="002B129A">
      <w:pPr>
        <w:spacing w:line="240" w:lineRule="auto"/>
        <w:ind w:left="180"/>
        <w:jc w:val="right"/>
        <w:rPr>
          <w:rFonts w:asciiTheme="minorHAnsi" w:hAnsiTheme="minorHAnsi" w:cstheme="minorHAnsi"/>
          <w:b/>
          <w:szCs w:val="24"/>
          <w:lang w:val="ro-RO"/>
        </w:rPr>
      </w:pPr>
      <w:r>
        <w:rPr>
          <w:rFonts w:asciiTheme="minorHAnsi" w:hAnsiTheme="minorHAnsi" w:cstheme="minorHAnsi"/>
          <w:b/>
          <w:szCs w:val="24"/>
          <w:lang w:val="ro-RO"/>
        </w:rPr>
        <w:t>Anexa 2</w:t>
      </w:r>
    </w:p>
    <w:p w14:paraId="4335FE6B" w14:textId="77777777" w:rsidR="00B93491" w:rsidRDefault="00B93491" w:rsidP="003B6726">
      <w:pPr>
        <w:spacing w:line="240" w:lineRule="auto"/>
        <w:ind w:left="180"/>
        <w:jc w:val="center"/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5F707E91" w14:textId="77777777" w:rsidR="00B93491" w:rsidRDefault="00B93491" w:rsidP="003B6726">
      <w:pPr>
        <w:spacing w:line="240" w:lineRule="auto"/>
        <w:ind w:left="180"/>
        <w:jc w:val="center"/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09178A92" w14:textId="096E16E1" w:rsidR="005D2381" w:rsidRPr="009B1D99" w:rsidRDefault="003B6726" w:rsidP="003B6726">
      <w:pPr>
        <w:spacing w:line="240" w:lineRule="auto"/>
        <w:ind w:left="180"/>
        <w:jc w:val="center"/>
        <w:rPr>
          <w:rFonts w:asciiTheme="minorHAnsi" w:hAnsiTheme="minorHAnsi" w:cstheme="minorHAnsi"/>
          <w:b/>
          <w:sz w:val="28"/>
          <w:szCs w:val="28"/>
          <w:lang w:val="ro-RO"/>
        </w:rPr>
      </w:pPr>
      <w:r w:rsidRPr="009B1D99">
        <w:rPr>
          <w:rFonts w:asciiTheme="minorHAnsi" w:hAnsiTheme="minorHAnsi" w:cstheme="minorHAnsi"/>
          <w:b/>
          <w:sz w:val="28"/>
          <w:szCs w:val="28"/>
          <w:lang w:val="ro-RO"/>
        </w:rPr>
        <w:t>Declarație pe proprie răspundere</w:t>
      </w:r>
    </w:p>
    <w:p w14:paraId="6D145717" w14:textId="39F4E817" w:rsidR="005D2381" w:rsidRPr="009B1D99" w:rsidRDefault="005D2381" w:rsidP="005D2381">
      <w:pPr>
        <w:spacing w:line="240" w:lineRule="auto"/>
        <w:ind w:left="180"/>
        <w:jc w:val="both"/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2EEB413F" w14:textId="3F8E4D8B" w:rsidR="003B6726" w:rsidRDefault="003B6726" w:rsidP="003B6726">
      <w:pPr>
        <w:shd w:val="clear" w:color="auto" w:fill="FFFFFF"/>
        <w:adjustRightInd w:val="0"/>
        <w:spacing w:line="276" w:lineRule="auto"/>
        <w:ind w:firstLine="180"/>
        <w:jc w:val="both"/>
        <w:rPr>
          <w:rFonts w:ascii="Cambria" w:hAnsi="Cambria" w:cs="Arial"/>
          <w:bCs/>
          <w:sz w:val="28"/>
          <w:szCs w:val="28"/>
          <w:lang w:val="ro-RO"/>
        </w:rPr>
      </w:pPr>
    </w:p>
    <w:p w14:paraId="514191FB" w14:textId="77777777" w:rsidR="00391124" w:rsidRDefault="00391124" w:rsidP="003B6726">
      <w:pPr>
        <w:shd w:val="clear" w:color="auto" w:fill="FFFFFF"/>
        <w:adjustRightInd w:val="0"/>
        <w:spacing w:line="276" w:lineRule="auto"/>
        <w:ind w:firstLine="180"/>
        <w:jc w:val="both"/>
        <w:rPr>
          <w:rFonts w:ascii="Cambria" w:hAnsi="Cambria" w:cs="Arial"/>
          <w:bCs/>
          <w:sz w:val="28"/>
          <w:szCs w:val="28"/>
          <w:lang w:val="ro-RO"/>
        </w:rPr>
      </w:pPr>
    </w:p>
    <w:p w14:paraId="49C24398" w14:textId="1DA68286" w:rsidR="0090650A" w:rsidRPr="007802F8" w:rsidRDefault="0090650A" w:rsidP="00391124">
      <w:pPr>
        <w:shd w:val="clear" w:color="auto" w:fill="FFFFFF"/>
        <w:adjustRightInd w:val="0"/>
        <w:ind w:firstLine="187"/>
        <w:jc w:val="both"/>
        <w:rPr>
          <w:rFonts w:asciiTheme="minorHAnsi" w:hAnsiTheme="minorHAnsi" w:cstheme="minorHAnsi"/>
          <w:bCs/>
          <w:sz w:val="24"/>
          <w:szCs w:val="24"/>
          <w:lang w:val="ro-RO"/>
        </w:rPr>
      </w:pPr>
      <w:r w:rsidRPr="007802F8">
        <w:rPr>
          <w:rFonts w:asciiTheme="minorHAnsi" w:hAnsiTheme="minorHAnsi" w:cstheme="minorHAnsi"/>
          <w:bCs/>
          <w:sz w:val="24"/>
          <w:szCs w:val="24"/>
          <w:lang w:val="ro-RO"/>
        </w:rPr>
        <w:t>Subsemnatul .......................declar că Lucrarea de licență/</w:t>
      </w:r>
      <w:r w:rsidR="00204063">
        <w:rPr>
          <w:rFonts w:asciiTheme="minorHAnsi" w:hAnsiTheme="minorHAnsi" w:cstheme="minorHAnsi"/>
          <w:bCs/>
          <w:sz w:val="24"/>
          <w:szCs w:val="24"/>
          <w:lang w:val="ro-RO"/>
        </w:rPr>
        <w:t>diplomă/</w:t>
      </w:r>
      <w:r w:rsidRPr="007802F8">
        <w:rPr>
          <w:rFonts w:asciiTheme="minorHAnsi" w:hAnsiTheme="minorHAnsi" w:cstheme="minorHAnsi"/>
          <w:bCs/>
          <w:sz w:val="24"/>
          <w:szCs w:val="24"/>
          <w:lang w:val="ro-RO"/>
        </w:rPr>
        <w:t xml:space="preserve">disertație pe care o voi prezenta în cadrul examenului de </w:t>
      </w:r>
      <w:r w:rsidR="00204063">
        <w:rPr>
          <w:rFonts w:asciiTheme="minorHAnsi" w:hAnsiTheme="minorHAnsi" w:cstheme="minorHAnsi"/>
          <w:bCs/>
          <w:sz w:val="24"/>
          <w:szCs w:val="24"/>
          <w:lang w:val="ro-RO"/>
        </w:rPr>
        <w:t>finalizare a studiilor</w:t>
      </w:r>
      <w:r w:rsidRPr="007802F8">
        <w:rPr>
          <w:rFonts w:asciiTheme="minorHAnsi" w:hAnsiTheme="minorHAnsi" w:cstheme="minorHAnsi"/>
          <w:bCs/>
          <w:sz w:val="24"/>
          <w:szCs w:val="24"/>
          <w:lang w:val="ro-RO"/>
        </w:rPr>
        <w:t xml:space="preserve"> la Facultatea </w:t>
      </w:r>
      <w:r w:rsidR="00204063">
        <w:rPr>
          <w:rFonts w:asciiTheme="minorHAnsi" w:hAnsiTheme="minorHAnsi" w:cstheme="minorHAnsi"/>
          <w:bCs/>
          <w:sz w:val="24"/>
          <w:szCs w:val="24"/>
          <w:lang w:val="ro-RO"/>
        </w:rPr>
        <w:t>de....................</w:t>
      </w:r>
      <w:r w:rsidRPr="007802F8">
        <w:rPr>
          <w:rFonts w:asciiTheme="minorHAnsi" w:hAnsiTheme="minorHAnsi" w:cstheme="minorHAnsi"/>
          <w:bCs/>
          <w:sz w:val="24"/>
          <w:szCs w:val="24"/>
          <w:lang w:val="ro-RO"/>
        </w:rPr>
        <w:t>... a Universității Babeş-Bolyai, în sesiunea ......</w:t>
      </w:r>
      <w:r w:rsidR="00204063">
        <w:rPr>
          <w:rFonts w:asciiTheme="minorHAnsi" w:hAnsiTheme="minorHAnsi" w:cstheme="minorHAnsi"/>
          <w:bCs/>
          <w:sz w:val="24"/>
          <w:szCs w:val="24"/>
          <w:lang w:val="ro-RO"/>
        </w:rPr>
        <w:t>.</w:t>
      </w:r>
      <w:r w:rsidRPr="007802F8">
        <w:rPr>
          <w:rFonts w:asciiTheme="minorHAnsi" w:hAnsiTheme="minorHAnsi" w:cstheme="minorHAnsi"/>
          <w:bCs/>
          <w:sz w:val="24"/>
          <w:szCs w:val="24"/>
          <w:lang w:val="ro-RO"/>
        </w:rPr>
        <w:t>..... , sub îndrumarea .......</w:t>
      </w:r>
      <w:r w:rsidR="00204063">
        <w:rPr>
          <w:rFonts w:asciiTheme="minorHAnsi" w:hAnsiTheme="minorHAnsi" w:cstheme="minorHAnsi"/>
          <w:bCs/>
          <w:sz w:val="24"/>
          <w:szCs w:val="24"/>
          <w:lang w:val="ro-RO"/>
        </w:rPr>
        <w:t>....</w:t>
      </w:r>
      <w:r w:rsidRPr="007802F8">
        <w:rPr>
          <w:rFonts w:asciiTheme="minorHAnsi" w:hAnsiTheme="minorHAnsi" w:cstheme="minorHAnsi"/>
          <w:bCs/>
          <w:sz w:val="24"/>
          <w:szCs w:val="24"/>
          <w:lang w:val="ro-RO"/>
        </w:rPr>
        <w:t>........... reprezintă o operă personală. Menționez că nu am plagiat o altă lucrare publicată, prezentată public sau un fișier postat pe Internet. Pentru realizarea lucrării am folosit exclusiv bibliografia prezentată şi nu am ascuns nici o altă sursă bibliografică sau fișier electronic pe care să le fi folosit la redactarea lucrării. Prezenta declarație este parte a lucrării şi se anexează la aceasta.</w:t>
      </w:r>
    </w:p>
    <w:p w14:paraId="0378A030" w14:textId="77777777" w:rsidR="005D2381" w:rsidRPr="004A0AAC" w:rsidRDefault="005D2381" w:rsidP="005D2381">
      <w:pPr>
        <w:spacing w:line="240" w:lineRule="auto"/>
        <w:ind w:left="180"/>
        <w:jc w:val="both"/>
        <w:rPr>
          <w:rFonts w:asciiTheme="minorHAnsi" w:hAnsiTheme="minorHAnsi" w:cstheme="minorHAnsi"/>
          <w:b/>
          <w:szCs w:val="24"/>
          <w:lang w:val="ro-RO"/>
        </w:rPr>
      </w:pPr>
    </w:p>
    <w:p w14:paraId="210D96E8" w14:textId="77777777" w:rsidR="002B129A" w:rsidRPr="004A0AAC" w:rsidRDefault="002B129A" w:rsidP="000A31A3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sectPr w:rsidR="002B129A" w:rsidRPr="004A0AAC" w:rsidSect="00333EA5">
      <w:headerReference w:type="default" r:id="rId8"/>
      <w:footerReference w:type="default" r:id="rId9"/>
      <w:pgSz w:w="11907" w:h="16839" w:code="9"/>
      <w:pgMar w:top="2977" w:right="1134" w:bottom="1134" w:left="113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79D55" w14:textId="77777777" w:rsidR="00944362" w:rsidRDefault="00944362" w:rsidP="006A18D1">
      <w:pPr>
        <w:spacing w:line="240" w:lineRule="auto"/>
      </w:pPr>
      <w:r>
        <w:separator/>
      </w:r>
    </w:p>
  </w:endnote>
  <w:endnote w:type="continuationSeparator" w:id="0">
    <w:p w14:paraId="5BAFC924" w14:textId="77777777" w:rsidR="00944362" w:rsidRDefault="00944362" w:rsidP="006A18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EF811" w14:textId="1FD10F6C" w:rsidR="00485A30" w:rsidRDefault="00485A30">
    <w:pPr>
      <w:pStyle w:val="Footer"/>
      <w:jc w:val="right"/>
    </w:pPr>
  </w:p>
  <w:p w14:paraId="53DF77A5" w14:textId="77777777" w:rsidR="00485A30" w:rsidRDefault="00485A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3529D" w14:textId="77777777" w:rsidR="00944362" w:rsidRDefault="00944362" w:rsidP="006A18D1">
      <w:pPr>
        <w:spacing w:line="240" w:lineRule="auto"/>
      </w:pPr>
      <w:r>
        <w:separator/>
      </w:r>
    </w:p>
  </w:footnote>
  <w:footnote w:type="continuationSeparator" w:id="0">
    <w:p w14:paraId="4A5B9DCE" w14:textId="77777777" w:rsidR="00944362" w:rsidRDefault="00944362" w:rsidP="006A18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54262" w14:textId="77777777" w:rsidR="00485A30" w:rsidRDefault="00485A30" w:rsidP="006A18D1">
    <w:pPr>
      <w:pStyle w:val="Header"/>
      <w:ind w:left="-1440"/>
    </w:pPr>
  </w:p>
  <w:p w14:paraId="5AF0847D" w14:textId="0F42A044" w:rsidR="00485A30" w:rsidRDefault="00485A30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08F33072" wp14:editId="704B2E78">
          <wp:simplePos x="0" y="0"/>
          <wp:positionH relativeFrom="column">
            <wp:posOffset>3061335</wp:posOffset>
          </wp:positionH>
          <wp:positionV relativeFrom="paragraph">
            <wp:posOffset>78740</wp:posOffset>
          </wp:positionV>
          <wp:extent cx="1181100" cy="835660"/>
          <wp:effectExtent l="0" t="0" r="0" b="0"/>
          <wp:wrapNone/>
          <wp:docPr id="1" name="Picture 1" descr="logo-UBB100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BB100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964999" wp14:editId="449257A9">
              <wp:simplePos x="0" y="0"/>
              <wp:positionH relativeFrom="column">
                <wp:posOffset>4775835</wp:posOffset>
              </wp:positionH>
              <wp:positionV relativeFrom="paragraph">
                <wp:posOffset>829310</wp:posOffset>
              </wp:positionV>
              <wp:extent cx="1383665" cy="828675"/>
              <wp:effectExtent l="0" t="0" r="0" b="952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2F033" w14:textId="77777777" w:rsidR="00485A30" w:rsidRPr="005E6ECE" w:rsidRDefault="00485A30" w:rsidP="00DC071C">
                          <w:pPr>
                            <w:spacing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</w:pPr>
                          <w:r w:rsidRPr="005E6ECE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Str. 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M. Kogălniceanu</w:t>
                          </w:r>
                          <w:r w:rsidRPr="005E6ECE"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 xml:space="preserve"> nr. 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  <w:lang w:val="ro-RO"/>
                            </w:rPr>
                            <w:t>1</w:t>
                          </w:r>
                        </w:p>
                        <w:p w14:paraId="552582C2" w14:textId="77777777" w:rsidR="00485A30" w:rsidRDefault="00485A30" w:rsidP="00DC071C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 w:rsidRPr="005E6ECE">
                            <w:rPr>
                              <w:color w:val="0F243E"/>
                              <w:sz w:val="16"/>
                              <w:szCs w:val="16"/>
                            </w:rPr>
                            <w:t>Cluj-Napoca, RO-4000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</w:rPr>
                            <w:t>84</w:t>
                          </w:r>
                        </w:p>
                        <w:p w14:paraId="1B162917" w14:textId="77777777" w:rsidR="00485A30" w:rsidRDefault="00485A30" w:rsidP="00981B22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 w:rsidRPr="005E6ECE">
                            <w:rPr>
                              <w:color w:val="0F243E"/>
                              <w:sz w:val="16"/>
                              <w:szCs w:val="16"/>
                            </w:rPr>
                            <w:t>Tel.: 0264-40.5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</w:rPr>
                            <w:t>3</w:t>
                          </w:r>
                          <w:r w:rsidRPr="005E6ECE">
                            <w:rPr>
                              <w:color w:val="0F243E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</w:rPr>
                            <w:t>00</w:t>
                          </w:r>
                        </w:p>
                        <w:p w14:paraId="3C331E50" w14:textId="77777777" w:rsidR="00485A30" w:rsidRPr="005E6ECE" w:rsidRDefault="00485A30" w:rsidP="00981B22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 w:rsidRPr="00157B1E">
                            <w:rPr>
                              <w:color w:val="0F243E"/>
                              <w:sz w:val="16"/>
                              <w:szCs w:val="16"/>
                            </w:rPr>
                            <w:t>Fax: 0264-59.19.06</w:t>
                          </w:r>
                          <w:r w:rsidRPr="00981B22">
                            <w:rPr>
                              <w:color w:val="0F243E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0F243E"/>
                              <w:sz w:val="16"/>
                              <w:szCs w:val="16"/>
                            </w:rPr>
                            <w:t>contact</w:t>
                          </w:r>
                          <w:r w:rsidRPr="005E6ECE">
                            <w:rPr>
                              <w:color w:val="0F243E"/>
                              <w:sz w:val="16"/>
                              <w:szCs w:val="16"/>
                            </w:rPr>
                            <w:t>@ubbcluj.ro</w:t>
                          </w:r>
                        </w:p>
                        <w:p w14:paraId="101EBD6E" w14:textId="77777777" w:rsidR="00485A30" w:rsidRPr="005E6ECE" w:rsidRDefault="00485A30" w:rsidP="00981B22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  <w:r w:rsidRPr="005E6ECE">
                            <w:rPr>
                              <w:color w:val="0F243E"/>
                              <w:sz w:val="16"/>
                              <w:szCs w:val="16"/>
                            </w:rPr>
                            <w:t>www.ubbcluj.ro</w:t>
                          </w:r>
                        </w:p>
                        <w:p w14:paraId="0655DAB0" w14:textId="77777777" w:rsidR="00485A30" w:rsidRPr="00157B1E" w:rsidRDefault="00485A30" w:rsidP="00981B22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</w:p>
                        <w:p w14:paraId="26B34E7B" w14:textId="77777777" w:rsidR="00485A30" w:rsidRPr="005E6ECE" w:rsidRDefault="00485A30" w:rsidP="00DC071C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649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76.05pt;margin-top:65.3pt;width:108.9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" filled="f" stroked="f">
              <v:textbox>
                <w:txbxContent>
                  <w:p w14:paraId="18E2F033" w14:textId="77777777" w:rsidR="00485A30" w:rsidRPr="005E6ECE" w:rsidRDefault="00485A30" w:rsidP="00DC071C">
                    <w:pPr>
                      <w:spacing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  <w:lang w:val="ro-RO"/>
                      </w:rPr>
                    </w:pPr>
                    <w:r w:rsidRPr="005E6ECE"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Str. </w:t>
                    </w:r>
                    <w:r>
                      <w:rPr>
                        <w:color w:val="0F243E"/>
                        <w:sz w:val="16"/>
                        <w:szCs w:val="16"/>
                        <w:lang w:val="ro-RO"/>
                      </w:rPr>
                      <w:t>M. Kogălniceanu</w:t>
                    </w:r>
                    <w:r w:rsidRPr="005E6ECE">
                      <w:rPr>
                        <w:color w:val="0F243E"/>
                        <w:sz w:val="16"/>
                        <w:szCs w:val="16"/>
                        <w:lang w:val="ro-RO"/>
                      </w:rPr>
                      <w:t xml:space="preserve"> nr. </w:t>
                    </w:r>
                    <w:r>
                      <w:rPr>
                        <w:color w:val="0F243E"/>
                        <w:sz w:val="16"/>
                        <w:szCs w:val="16"/>
                        <w:lang w:val="ro-RO"/>
                      </w:rPr>
                      <w:t>1</w:t>
                    </w:r>
                  </w:p>
                  <w:p w14:paraId="552582C2" w14:textId="77777777" w:rsidR="00485A30" w:rsidRDefault="00485A30" w:rsidP="00DC071C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 w:rsidRPr="005E6ECE">
                      <w:rPr>
                        <w:color w:val="0F243E"/>
                        <w:sz w:val="16"/>
                        <w:szCs w:val="16"/>
                      </w:rPr>
                      <w:t>Cluj-Napoca, RO-4000</w:t>
                    </w:r>
                    <w:r>
                      <w:rPr>
                        <w:color w:val="0F243E"/>
                        <w:sz w:val="16"/>
                        <w:szCs w:val="16"/>
                      </w:rPr>
                      <w:t>84</w:t>
                    </w:r>
                  </w:p>
                  <w:p w14:paraId="1B162917" w14:textId="77777777" w:rsidR="00485A30" w:rsidRDefault="00485A30" w:rsidP="00981B22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 w:rsidRPr="005E6ECE">
                      <w:rPr>
                        <w:color w:val="0F243E"/>
                        <w:sz w:val="16"/>
                        <w:szCs w:val="16"/>
                      </w:rPr>
                      <w:t>Tel.: 0264-40.5</w:t>
                    </w:r>
                    <w:r>
                      <w:rPr>
                        <w:color w:val="0F243E"/>
                        <w:sz w:val="16"/>
                        <w:szCs w:val="16"/>
                      </w:rPr>
                      <w:t>3</w:t>
                    </w:r>
                    <w:r w:rsidRPr="005E6ECE">
                      <w:rPr>
                        <w:color w:val="0F243E"/>
                        <w:sz w:val="16"/>
                        <w:szCs w:val="16"/>
                      </w:rPr>
                      <w:t>.</w:t>
                    </w:r>
                    <w:r>
                      <w:rPr>
                        <w:color w:val="0F243E"/>
                        <w:sz w:val="16"/>
                        <w:szCs w:val="16"/>
                      </w:rPr>
                      <w:t>00</w:t>
                    </w:r>
                  </w:p>
                  <w:p w14:paraId="3C331E50" w14:textId="77777777" w:rsidR="00485A30" w:rsidRPr="005E6ECE" w:rsidRDefault="00485A30" w:rsidP="00981B22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 w:rsidRPr="00157B1E">
                      <w:rPr>
                        <w:color w:val="0F243E"/>
                        <w:sz w:val="16"/>
                        <w:szCs w:val="16"/>
                      </w:rPr>
                      <w:t>Fax: 0264-59.19.06</w:t>
                    </w:r>
                    <w:r w:rsidRPr="00981B22">
                      <w:rPr>
                        <w:color w:val="0F243E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0F243E"/>
                        <w:sz w:val="16"/>
                        <w:szCs w:val="16"/>
                      </w:rPr>
                      <w:t>contact</w:t>
                    </w:r>
                    <w:r w:rsidRPr="005E6ECE">
                      <w:rPr>
                        <w:color w:val="0F243E"/>
                        <w:sz w:val="16"/>
                        <w:szCs w:val="16"/>
                      </w:rPr>
                      <w:t>@ubbcluj.ro</w:t>
                    </w:r>
                  </w:p>
                  <w:p w14:paraId="101EBD6E" w14:textId="77777777" w:rsidR="00485A30" w:rsidRPr="005E6ECE" w:rsidRDefault="00485A30" w:rsidP="00981B22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  <w:r w:rsidRPr="005E6ECE">
                      <w:rPr>
                        <w:color w:val="0F243E"/>
                        <w:sz w:val="16"/>
                        <w:szCs w:val="16"/>
                      </w:rPr>
                      <w:t>www.ubbcluj.ro</w:t>
                    </w:r>
                  </w:p>
                  <w:p w14:paraId="0655DAB0" w14:textId="77777777" w:rsidR="00485A30" w:rsidRPr="00157B1E" w:rsidRDefault="00485A30" w:rsidP="00981B22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</w:p>
                  <w:p w14:paraId="26B34E7B" w14:textId="77777777" w:rsidR="00485A30" w:rsidRPr="005E6ECE" w:rsidRDefault="00485A30" w:rsidP="00DC071C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39C995" wp14:editId="6CF73523">
              <wp:simplePos x="0" y="0"/>
              <wp:positionH relativeFrom="column">
                <wp:posOffset>4613910</wp:posOffset>
              </wp:positionH>
              <wp:positionV relativeFrom="paragraph">
                <wp:posOffset>600710</wp:posOffset>
              </wp:positionV>
              <wp:extent cx="1544320" cy="2286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43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35BE0" w14:textId="77777777" w:rsidR="00485A30" w:rsidRPr="005E6ECE" w:rsidRDefault="00485A30" w:rsidP="00EE5CDD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b/>
                              <w:color w:val="7F7F7F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323E4F"/>
                              <w:sz w:val="18"/>
                              <w:szCs w:val="18"/>
                            </w:rPr>
                            <w:t>RECTORAT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39C995" id="Text Box 8" o:spid="_x0000_s1027" type="#_x0000_t202" style="position:absolute;margin-left:363.3pt;margin-top:47.3pt;width:121.6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O+twIAAMA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" filled="f" stroked="f">
              <v:textbox>
                <w:txbxContent>
                  <w:p w14:paraId="0E335BE0" w14:textId="77777777" w:rsidR="00485A30" w:rsidRPr="005E6ECE" w:rsidRDefault="00485A30" w:rsidP="00EE5CDD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b/>
                        <w:color w:val="7F7F7F"/>
                        <w:lang w:val="ro-RO"/>
                      </w:rPr>
                    </w:pPr>
                    <w:r>
                      <w:rPr>
                        <w:rFonts w:ascii="Arial" w:hAnsi="Arial" w:cs="Arial"/>
                        <w:b/>
                        <w:color w:val="323E4F"/>
                        <w:sz w:val="18"/>
                        <w:szCs w:val="18"/>
                      </w:rPr>
                      <w:t>RECTORAT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6432" behindDoc="1" locked="0" layoutInCell="1" allowOverlap="1" wp14:anchorId="62BE8203" wp14:editId="418EA87F">
          <wp:simplePos x="0" y="0"/>
          <wp:positionH relativeFrom="column">
            <wp:posOffset>-34291</wp:posOffset>
          </wp:positionH>
          <wp:positionV relativeFrom="paragraph">
            <wp:posOffset>162560</wp:posOffset>
          </wp:positionV>
          <wp:extent cx="6276975" cy="1056584"/>
          <wp:effectExtent l="0" t="0" r="0" b="0"/>
          <wp:wrapNone/>
          <wp:docPr id="21" name="Picture 21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27175" r="5341" b="24976"/>
                  <a:stretch/>
                </pic:blipFill>
                <pic:spPr bwMode="auto">
                  <a:xfrm>
                    <a:off x="0" y="0"/>
                    <a:ext cx="6282063" cy="1057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9EC"/>
    <w:multiLevelType w:val="hybridMultilevel"/>
    <w:tmpl w:val="AA947A0E"/>
    <w:lvl w:ilvl="0" w:tplc="5EB857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C30AA3"/>
    <w:multiLevelType w:val="hybridMultilevel"/>
    <w:tmpl w:val="93164424"/>
    <w:lvl w:ilvl="0" w:tplc="5EB857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 w:hint="default"/>
        <w:color w:val="auto"/>
      </w:rPr>
    </w:lvl>
    <w:lvl w:ilvl="1" w:tplc="45CC342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196466"/>
    <w:multiLevelType w:val="singleLevel"/>
    <w:tmpl w:val="D6C4998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3704A4F"/>
    <w:multiLevelType w:val="hybridMultilevel"/>
    <w:tmpl w:val="1DEC6BB0"/>
    <w:lvl w:ilvl="0" w:tplc="0409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9D1049F"/>
    <w:multiLevelType w:val="hybridMultilevel"/>
    <w:tmpl w:val="4C2000AE"/>
    <w:lvl w:ilvl="0" w:tplc="54083C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9EA774D"/>
    <w:multiLevelType w:val="hybridMultilevel"/>
    <w:tmpl w:val="041643CE"/>
    <w:lvl w:ilvl="0" w:tplc="C526E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strike w:val="0"/>
        <w:color w:val="auto"/>
      </w:rPr>
    </w:lvl>
    <w:lvl w:ilvl="1" w:tplc="81B21C2E">
      <w:start w:val="1"/>
      <w:numFmt w:val="lowerLetter"/>
      <w:lvlText w:val="%2)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2" w:tplc="C054E28E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367561F"/>
    <w:multiLevelType w:val="hybridMultilevel"/>
    <w:tmpl w:val="3E8019EC"/>
    <w:lvl w:ilvl="0" w:tplc="5EB857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8353E"/>
    <w:multiLevelType w:val="hybridMultilevel"/>
    <w:tmpl w:val="8404EE70"/>
    <w:lvl w:ilvl="0" w:tplc="04E652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strike w:val="0"/>
        <w:color w:val="auto"/>
      </w:rPr>
    </w:lvl>
    <w:lvl w:ilvl="1" w:tplc="9F668C98">
      <w:start w:val="1"/>
      <w:numFmt w:val="lowerLetter"/>
      <w:lvlText w:val="%2)"/>
      <w:lvlJc w:val="left"/>
      <w:pPr>
        <w:ind w:left="1980" w:hanging="90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595134"/>
    <w:multiLevelType w:val="hybridMultilevel"/>
    <w:tmpl w:val="F8FA1108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4D846CF"/>
    <w:multiLevelType w:val="hybridMultilevel"/>
    <w:tmpl w:val="550ADF42"/>
    <w:lvl w:ilvl="0" w:tplc="5EB857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24ED2"/>
    <w:multiLevelType w:val="hybridMultilevel"/>
    <w:tmpl w:val="A0705240"/>
    <w:lvl w:ilvl="0" w:tplc="F240259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trike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E7891"/>
    <w:multiLevelType w:val="hybridMultilevel"/>
    <w:tmpl w:val="ACCCAB4E"/>
    <w:lvl w:ilvl="0" w:tplc="7B40C7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CD7"/>
    <w:rsid w:val="00007D04"/>
    <w:rsid w:val="000141D6"/>
    <w:rsid w:val="00016DFD"/>
    <w:rsid w:val="000303AB"/>
    <w:rsid w:val="00031B77"/>
    <w:rsid w:val="00037B34"/>
    <w:rsid w:val="0005156F"/>
    <w:rsid w:val="000564C5"/>
    <w:rsid w:val="000568D7"/>
    <w:rsid w:val="000657DB"/>
    <w:rsid w:val="00067449"/>
    <w:rsid w:val="000718E7"/>
    <w:rsid w:val="000918EA"/>
    <w:rsid w:val="00095D26"/>
    <w:rsid w:val="00097614"/>
    <w:rsid w:val="000A31A3"/>
    <w:rsid w:val="000A39A0"/>
    <w:rsid w:val="000A3D7D"/>
    <w:rsid w:val="000A42AC"/>
    <w:rsid w:val="000A490F"/>
    <w:rsid w:val="000A5463"/>
    <w:rsid w:val="000A5F41"/>
    <w:rsid w:val="000B0763"/>
    <w:rsid w:val="000B22F2"/>
    <w:rsid w:val="000B2848"/>
    <w:rsid w:val="000B4F46"/>
    <w:rsid w:val="000C1C5C"/>
    <w:rsid w:val="000C2CD7"/>
    <w:rsid w:val="000C32C8"/>
    <w:rsid w:val="000C5AD1"/>
    <w:rsid w:val="000C7139"/>
    <w:rsid w:val="000D1DB8"/>
    <w:rsid w:val="000D4C4E"/>
    <w:rsid w:val="000E2CDE"/>
    <w:rsid w:val="000E3A16"/>
    <w:rsid w:val="000E5FC0"/>
    <w:rsid w:val="000F0D4D"/>
    <w:rsid w:val="000F1135"/>
    <w:rsid w:val="000F27C0"/>
    <w:rsid w:val="000F7F7E"/>
    <w:rsid w:val="00105509"/>
    <w:rsid w:val="00106917"/>
    <w:rsid w:val="001135E2"/>
    <w:rsid w:val="0011452D"/>
    <w:rsid w:val="00116304"/>
    <w:rsid w:val="00117B32"/>
    <w:rsid w:val="00120037"/>
    <w:rsid w:val="00120209"/>
    <w:rsid w:val="00125F37"/>
    <w:rsid w:val="00133236"/>
    <w:rsid w:val="001435D4"/>
    <w:rsid w:val="001502AC"/>
    <w:rsid w:val="00153D65"/>
    <w:rsid w:val="00154EC3"/>
    <w:rsid w:val="00157B1E"/>
    <w:rsid w:val="001718C9"/>
    <w:rsid w:val="00175493"/>
    <w:rsid w:val="00175A21"/>
    <w:rsid w:val="00187A0D"/>
    <w:rsid w:val="00190BFA"/>
    <w:rsid w:val="00194A33"/>
    <w:rsid w:val="00196AB0"/>
    <w:rsid w:val="001A1DFB"/>
    <w:rsid w:val="001A63AF"/>
    <w:rsid w:val="001B1A08"/>
    <w:rsid w:val="001B229D"/>
    <w:rsid w:val="001B7993"/>
    <w:rsid w:val="001C4482"/>
    <w:rsid w:val="001D191F"/>
    <w:rsid w:val="001D5238"/>
    <w:rsid w:val="001E3369"/>
    <w:rsid w:val="001F3DF7"/>
    <w:rsid w:val="001F55C0"/>
    <w:rsid w:val="00200A09"/>
    <w:rsid w:val="00201532"/>
    <w:rsid w:val="00204063"/>
    <w:rsid w:val="00207470"/>
    <w:rsid w:val="00212CD1"/>
    <w:rsid w:val="002147B2"/>
    <w:rsid w:val="00215C2A"/>
    <w:rsid w:val="0022196A"/>
    <w:rsid w:val="002270A0"/>
    <w:rsid w:val="00230F8A"/>
    <w:rsid w:val="0024587F"/>
    <w:rsid w:val="00246EF2"/>
    <w:rsid w:val="00247231"/>
    <w:rsid w:val="00247571"/>
    <w:rsid w:val="00250879"/>
    <w:rsid w:val="0025154B"/>
    <w:rsid w:val="00252C78"/>
    <w:rsid w:val="00256462"/>
    <w:rsid w:val="00260E88"/>
    <w:rsid w:val="002664DC"/>
    <w:rsid w:val="002710A2"/>
    <w:rsid w:val="0027319C"/>
    <w:rsid w:val="002766E4"/>
    <w:rsid w:val="002852F8"/>
    <w:rsid w:val="00286A79"/>
    <w:rsid w:val="00290605"/>
    <w:rsid w:val="002974C6"/>
    <w:rsid w:val="00297893"/>
    <w:rsid w:val="002A2BC8"/>
    <w:rsid w:val="002A7653"/>
    <w:rsid w:val="002B129A"/>
    <w:rsid w:val="002C1720"/>
    <w:rsid w:val="002C3A0E"/>
    <w:rsid w:val="002D09FF"/>
    <w:rsid w:val="002D19B8"/>
    <w:rsid w:val="002E09FB"/>
    <w:rsid w:val="002E581F"/>
    <w:rsid w:val="002F07AE"/>
    <w:rsid w:val="002F19E7"/>
    <w:rsid w:val="002F262F"/>
    <w:rsid w:val="002F489F"/>
    <w:rsid w:val="003037EB"/>
    <w:rsid w:val="00304508"/>
    <w:rsid w:val="003045AF"/>
    <w:rsid w:val="00310DB1"/>
    <w:rsid w:val="00324CAA"/>
    <w:rsid w:val="0032598A"/>
    <w:rsid w:val="00325E4C"/>
    <w:rsid w:val="00333EA5"/>
    <w:rsid w:val="00340BC5"/>
    <w:rsid w:val="00342921"/>
    <w:rsid w:val="003437EF"/>
    <w:rsid w:val="00346E86"/>
    <w:rsid w:val="003527CF"/>
    <w:rsid w:val="00354D5C"/>
    <w:rsid w:val="00357306"/>
    <w:rsid w:val="00360866"/>
    <w:rsid w:val="00376F75"/>
    <w:rsid w:val="0038395B"/>
    <w:rsid w:val="00383CFA"/>
    <w:rsid w:val="0038453C"/>
    <w:rsid w:val="00384D1E"/>
    <w:rsid w:val="00386C45"/>
    <w:rsid w:val="00386F6C"/>
    <w:rsid w:val="00391124"/>
    <w:rsid w:val="0039409A"/>
    <w:rsid w:val="00395DE8"/>
    <w:rsid w:val="00397D21"/>
    <w:rsid w:val="003A595F"/>
    <w:rsid w:val="003A5FA1"/>
    <w:rsid w:val="003B2807"/>
    <w:rsid w:val="003B3142"/>
    <w:rsid w:val="003B6726"/>
    <w:rsid w:val="003C4545"/>
    <w:rsid w:val="003C4EFF"/>
    <w:rsid w:val="003C7768"/>
    <w:rsid w:val="003D0373"/>
    <w:rsid w:val="003D37CD"/>
    <w:rsid w:val="003F03DE"/>
    <w:rsid w:val="003F17DB"/>
    <w:rsid w:val="00402E81"/>
    <w:rsid w:val="0041246F"/>
    <w:rsid w:val="00413B8F"/>
    <w:rsid w:val="00413F6E"/>
    <w:rsid w:val="00422833"/>
    <w:rsid w:val="004236CB"/>
    <w:rsid w:val="00425ECC"/>
    <w:rsid w:val="0043287E"/>
    <w:rsid w:val="004348C6"/>
    <w:rsid w:val="0043739D"/>
    <w:rsid w:val="004437A7"/>
    <w:rsid w:val="00444AD9"/>
    <w:rsid w:val="004473BB"/>
    <w:rsid w:val="00453938"/>
    <w:rsid w:val="00454D65"/>
    <w:rsid w:val="004623B8"/>
    <w:rsid w:val="00464478"/>
    <w:rsid w:val="00470090"/>
    <w:rsid w:val="0047037C"/>
    <w:rsid w:val="00473066"/>
    <w:rsid w:val="0047446A"/>
    <w:rsid w:val="004801C8"/>
    <w:rsid w:val="004821B4"/>
    <w:rsid w:val="004830EC"/>
    <w:rsid w:val="0048358F"/>
    <w:rsid w:val="00485A30"/>
    <w:rsid w:val="0049070E"/>
    <w:rsid w:val="00497FAF"/>
    <w:rsid w:val="004A0AAC"/>
    <w:rsid w:val="004A26F4"/>
    <w:rsid w:val="004A2D33"/>
    <w:rsid w:val="004A34B8"/>
    <w:rsid w:val="004C0D5C"/>
    <w:rsid w:val="004C3CFC"/>
    <w:rsid w:val="004C6313"/>
    <w:rsid w:val="004C7C48"/>
    <w:rsid w:val="004E44B6"/>
    <w:rsid w:val="004E5C41"/>
    <w:rsid w:val="004E6051"/>
    <w:rsid w:val="004E68AF"/>
    <w:rsid w:val="004E78BD"/>
    <w:rsid w:val="004F09AD"/>
    <w:rsid w:val="00501DFE"/>
    <w:rsid w:val="0050700B"/>
    <w:rsid w:val="00516CE9"/>
    <w:rsid w:val="005214E0"/>
    <w:rsid w:val="005220F5"/>
    <w:rsid w:val="00524CB4"/>
    <w:rsid w:val="00530388"/>
    <w:rsid w:val="0054005F"/>
    <w:rsid w:val="00543EDE"/>
    <w:rsid w:val="00545DFA"/>
    <w:rsid w:val="0056270B"/>
    <w:rsid w:val="00571F72"/>
    <w:rsid w:val="00573A43"/>
    <w:rsid w:val="0057587F"/>
    <w:rsid w:val="00576A05"/>
    <w:rsid w:val="00576BC1"/>
    <w:rsid w:val="00576F4C"/>
    <w:rsid w:val="00577B15"/>
    <w:rsid w:val="00580A63"/>
    <w:rsid w:val="0058273E"/>
    <w:rsid w:val="00582E20"/>
    <w:rsid w:val="00586FD6"/>
    <w:rsid w:val="00591977"/>
    <w:rsid w:val="00595FE9"/>
    <w:rsid w:val="005A157F"/>
    <w:rsid w:val="005A1F68"/>
    <w:rsid w:val="005A3056"/>
    <w:rsid w:val="005A5E00"/>
    <w:rsid w:val="005B507D"/>
    <w:rsid w:val="005B522D"/>
    <w:rsid w:val="005C0062"/>
    <w:rsid w:val="005C3ED5"/>
    <w:rsid w:val="005C5927"/>
    <w:rsid w:val="005D1889"/>
    <w:rsid w:val="005D2381"/>
    <w:rsid w:val="005D4E23"/>
    <w:rsid w:val="005D5CC2"/>
    <w:rsid w:val="005E1A7A"/>
    <w:rsid w:val="005E1AD3"/>
    <w:rsid w:val="005E6ECE"/>
    <w:rsid w:val="005E72CC"/>
    <w:rsid w:val="005F35AB"/>
    <w:rsid w:val="005F5CCF"/>
    <w:rsid w:val="00602826"/>
    <w:rsid w:val="006070EC"/>
    <w:rsid w:val="006113B1"/>
    <w:rsid w:val="00612F41"/>
    <w:rsid w:val="0061367B"/>
    <w:rsid w:val="00621E3B"/>
    <w:rsid w:val="006258F9"/>
    <w:rsid w:val="00640685"/>
    <w:rsid w:val="00644365"/>
    <w:rsid w:val="00646A7A"/>
    <w:rsid w:val="00646C01"/>
    <w:rsid w:val="00651601"/>
    <w:rsid w:val="00667AEB"/>
    <w:rsid w:val="0067518C"/>
    <w:rsid w:val="00681899"/>
    <w:rsid w:val="00682836"/>
    <w:rsid w:val="00695A51"/>
    <w:rsid w:val="006972CE"/>
    <w:rsid w:val="00697638"/>
    <w:rsid w:val="006A18D1"/>
    <w:rsid w:val="006A286F"/>
    <w:rsid w:val="006A2EFE"/>
    <w:rsid w:val="006B1029"/>
    <w:rsid w:val="006C4D70"/>
    <w:rsid w:val="006D094A"/>
    <w:rsid w:val="006D4C46"/>
    <w:rsid w:val="006D4EE9"/>
    <w:rsid w:val="006E1A2D"/>
    <w:rsid w:val="006E1A7D"/>
    <w:rsid w:val="006E1CDD"/>
    <w:rsid w:val="006E2928"/>
    <w:rsid w:val="006E2F75"/>
    <w:rsid w:val="006E3F10"/>
    <w:rsid w:val="006E6916"/>
    <w:rsid w:val="006E786C"/>
    <w:rsid w:val="006F096B"/>
    <w:rsid w:val="006F26C3"/>
    <w:rsid w:val="00702432"/>
    <w:rsid w:val="00704D2C"/>
    <w:rsid w:val="00704F94"/>
    <w:rsid w:val="00705E53"/>
    <w:rsid w:val="00711223"/>
    <w:rsid w:val="00712252"/>
    <w:rsid w:val="00712EDD"/>
    <w:rsid w:val="00726BF3"/>
    <w:rsid w:val="00751EAD"/>
    <w:rsid w:val="00752D2C"/>
    <w:rsid w:val="00753B0C"/>
    <w:rsid w:val="00754129"/>
    <w:rsid w:val="00754632"/>
    <w:rsid w:val="007674A9"/>
    <w:rsid w:val="00770532"/>
    <w:rsid w:val="00773C67"/>
    <w:rsid w:val="00776460"/>
    <w:rsid w:val="007802F8"/>
    <w:rsid w:val="007820CA"/>
    <w:rsid w:val="00783EE7"/>
    <w:rsid w:val="007946BB"/>
    <w:rsid w:val="007A4423"/>
    <w:rsid w:val="007A627C"/>
    <w:rsid w:val="007B075A"/>
    <w:rsid w:val="007B7183"/>
    <w:rsid w:val="007C745F"/>
    <w:rsid w:val="007D03C0"/>
    <w:rsid w:val="007D65ED"/>
    <w:rsid w:val="007E66BB"/>
    <w:rsid w:val="007F0020"/>
    <w:rsid w:val="007F1B25"/>
    <w:rsid w:val="007F3979"/>
    <w:rsid w:val="00801790"/>
    <w:rsid w:val="008048E1"/>
    <w:rsid w:val="00807AB6"/>
    <w:rsid w:val="00814CB0"/>
    <w:rsid w:val="0082575E"/>
    <w:rsid w:val="008268D2"/>
    <w:rsid w:val="008275CE"/>
    <w:rsid w:val="008369BB"/>
    <w:rsid w:val="00840041"/>
    <w:rsid w:val="00842C7A"/>
    <w:rsid w:val="00843804"/>
    <w:rsid w:val="00851E8B"/>
    <w:rsid w:val="00852194"/>
    <w:rsid w:val="00852983"/>
    <w:rsid w:val="0085776B"/>
    <w:rsid w:val="00861E8D"/>
    <w:rsid w:val="0086245D"/>
    <w:rsid w:val="00864650"/>
    <w:rsid w:val="008657E0"/>
    <w:rsid w:val="00874F11"/>
    <w:rsid w:val="008856F6"/>
    <w:rsid w:val="00896BE4"/>
    <w:rsid w:val="008B19B3"/>
    <w:rsid w:val="008B48B3"/>
    <w:rsid w:val="008C37EC"/>
    <w:rsid w:val="008D0B31"/>
    <w:rsid w:val="008D4B9A"/>
    <w:rsid w:val="008D62A8"/>
    <w:rsid w:val="008D79C3"/>
    <w:rsid w:val="008E1360"/>
    <w:rsid w:val="008E2CF0"/>
    <w:rsid w:val="008E5E64"/>
    <w:rsid w:val="008F55B7"/>
    <w:rsid w:val="009018FD"/>
    <w:rsid w:val="0090650A"/>
    <w:rsid w:val="00906FA5"/>
    <w:rsid w:val="00911520"/>
    <w:rsid w:val="00922EC3"/>
    <w:rsid w:val="0092708B"/>
    <w:rsid w:val="00933239"/>
    <w:rsid w:val="00934F46"/>
    <w:rsid w:val="00936EE2"/>
    <w:rsid w:val="00937473"/>
    <w:rsid w:val="00937905"/>
    <w:rsid w:val="00943070"/>
    <w:rsid w:val="00944362"/>
    <w:rsid w:val="00950FC8"/>
    <w:rsid w:val="00961E08"/>
    <w:rsid w:val="00965EFE"/>
    <w:rsid w:val="00970266"/>
    <w:rsid w:val="009736FA"/>
    <w:rsid w:val="00981B22"/>
    <w:rsid w:val="00982FDC"/>
    <w:rsid w:val="009840B3"/>
    <w:rsid w:val="009931F9"/>
    <w:rsid w:val="009972CD"/>
    <w:rsid w:val="009A2F9B"/>
    <w:rsid w:val="009A7D48"/>
    <w:rsid w:val="009B047A"/>
    <w:rsid w:val="009B1D99"/>
    <w:rsid w:val="009B3277"/>
    <w:rsid w:val="009B7618"/>
    <w:rsid w:val="009C7828"/>
    <w:rsid w:val="009D473A"/>
    <w:rsid w:val="009E6A3B"/>
    <w:rsid w:val="009F3576"/>
    <w:rsid w:val="00A000A8"/>
    <w:rsid w:val="00A00569"/>
    <w:rsid w:val="00A02BB3"/>
    <w:rsid w:val="00A066A9"/>
    <w:rsid w:val="00A0682B"/>
    <w:rsid w:val="00A11103"/>
    <w:rsid w:val="00A1216C"/>
    <w:rsid w:val="00A1605C"/>
    <w:rsid w:val="00A160AE"/>
    <w:rsid w:val="00A16572"/>
    <w:rsid w:val="00A177CB"/>
    <w:rsid w:val="00A21646"/>
    <w:rsid w:val="00A270D4"/>
    <w:rsid w:val="00A47171"/>
    <w:rsid w:val="00A53B3B"/>
    <w:rsid w:val="00A5525B"/>
    <w:rsid w:val="00A5584F"/>
    <w:rsid w:val="00A5781E"/>
    <w:rsid w:val="00A64896"/>
    <w:rsid w:val="00A76EC6"/>
    <w:rsid w:val="00A77EE9"/>
    <w:rsid w:val="00A8229D"/>
    <w:rsid w:val="00A850AD"/>
    <w:rsid w:val="00A85EE0"/>
    <w:rsid w:val="00A90208"/>
    <w:rsid w:val="00A9131A"/>
    <w:rsid w:val="00A925F4"/>
    <w:rsid w:val="00AA1AFE"/>
    <w:rsid w:val="00AA2307"/>
    <w:rsid w:val="00AA2A01"/>
    <w:rsid w:val="00AA7612"/>
    <w:rsid w:val="00AB0C52"/>
    <w:rsid w:val="00AC36B8"/>
    <w:rsid w:val="00AC4909"/>
    <w:rsid w:val="00AC6AA9"/>
    <w:rsid w:val="00AD0F8D"/>
    <w:rsid w:val="00AE1779"/>
    <w:rsid w:val="00AE21F5"/>
    <w:rsid w:val="00AE2629"/>
    <w:rsid w:val="00AE6762"/>
    <w:rsid w:val="00AF1198"/>
    <w:rsid w:val="00B06B33"/>
    <w:rsid w:val="00B10949"/>
    <w:rsid w:val="00B112EB"/>
    <w:rsid w:val="00B15244"/>
    <w:rsid w:val="00B15C39"/>
    <w:rsid w:val="00B2064C"/>
    <w:rsid w:val="00B27B26"/>
    <w:rsid w:val="00B40423"/>
    <w:rsid w:val="00B42700"/>
    <w:rsid w:val="00B43182"/>
    <w:rsid w:val="00B44E1D"/>
    <w:rsid w:val="00B5606F"/>
    <w:rsid w:val="00B57BEC"/>
    <w:rsid w:val="00B60662"/>
    <w:rsid w:val="00B62E88"/>
    <w:rsid w:val="00B65156"/>
    <w:rsid w:val="00B659D6"/>
    <w:rsid w:val="00B700E3"/>
    <w:rsid w:val="00B71432"/>
    <w:rsid w:val="00B73757"/>
    <w:rsid w:val="00B84536"/>
    <w:rsid w:val="00B848BA"/>
    <w:rsid w:val="00B9292B"/>
    <w:rsid w:val="00B92D63"/>
    <w:rsid w:val="00B93491"/>
    <w:rsid w:val="00B9585D"/>
    <w:rsid w:val="00BA266E"/>
    <w:rsid w:val="00BB0953"/>
    <w:rsid w:val="00BC37D3"/>
    <w:rsid w:val="00BC7B54"/>
    <w:rsid w:val="00BD0083"/>
    <w:rsid w:val="00BD2FCF"/>
    <w:rsid w:val="00BD4385"/>
    <w:rsid w:val="00BD4562"/>
    <w:rsid w:val="00BD49CF"/>
    <w:rsid w:val="00BF3C79"/>
    <w:rsid w:val="00BF7AFD"/>
    <w:rsid w:val="00C01F38"/>
    <w:rsid w:val="00C0262B"/>
    <w:rsid w:val="00C071CA"/>
    <w:rsid w:val="00C13DE2"/>
    <w:rsid w:val="00C152D2"/>
    <w:rsid w:val="00C2369A"/>
    <w:rsid w:val="00C25B95"/>
    <w:rsid w:val="00C4472D"/>
    <w:rsid w:val="00C47B13"/>
    <w:rsid w:val="00C529E1"/>
    <w:rsid w:val="00C60E1F"/>
    <w:rsid w:val="00C62384"/>
    <w:rsid w:val="00C637E6"/>
    <w:rsid w:val="00C700A9"/>
    <w:rsid w:val="00C750B1"/>
    <w:rsid w:val="00C8442B"/>
    <w:rsid w:val="00C87FB4"/>
    <w:rsid w:val="00C9286F"/>
    <w:rsid w:val="00C96CA1"/>
    <w:rsid w:val="00CA3216"/>
    <w:rsid w:val="00CA38A4"/>
    <w:rsid w:val="00CA6F7D"/>
    <w:rsid w:val="00CB1A5C"/>
    <w:rsid w:val="00CC0D5A"/>
    <w:rsid w:val="00CC0F09"/>
    <w:rsid w:val="00CC4A01"/>
    <w:rsid w:val="00CC56AC"/>
    <w:rsid w:val="00CD1219"/>
    <w:rsid w:val="00CD377F"/>
    <w:rsid w:val="00CD42BA"/>
    <w:rsid w:val="00CE5AC2"/>
    <w:rsid w:val="00CE7DB0"/>
    <w:rsid w:val="00CF2AD7"/>
    <w:rsid w:val="00CF3010"/>
    <w:rsid w:val="00CF302E"/>
    <w:rsid w:val="00CF362B"/>
    <w:rsid w:val="00D03FFB"/>
    <w:rsid w:val="00D07C50"/>
    <w:rsid w:val="00D21E0A"/>
    <w:rsid w:val="00D22082"/>
    <w:rsid w:val="00D2772C"/>
    <w:rsid w:val="00D32DFA"/>
    <w:rsid w:val="00D3307D"/>
    <w:rsid w:val="00D40768"/>
    <w:rsid w:val="00D40AF4"/>
    <w:rsid w:val="00D47E87"/>
    <w:rsid w:val="00D53DBA"/>
    <w:rsid w:val="00D55934"/>
    <w:rsid w:val="00D57B97"/>
    <w:rsid w:val="00D62762"/>
    <w:rsid w:val="00D67AA0"/>
    <w:rsid w:val="00D702E0"/>
    <w:rsid w:val="00D71675"/>
    <w:rsid w:val="00D75498"/>
    <w:rsid w:val="00D83EF1"/>
    <w:rsid w:val="00DA2C1C"/>
    <w:rsid w:val="00DA402D"/>
    <w:rsid w:val="00DA754A"/>
    <w:rsid w:val="00DB0E5E"/>
    <w:rsid w:val="00DC071C"/>
    <w:rsid w:val="00DC1BB2"/>
    <w:rsid w:val="00DC302B"/>
    <w:rsid w:val="00DD312E"/>
    <w:rsid w:val="00DE103C"/>
    <w:rsid w:val="00DE143E"/>
    <w:rsid w:val="00DE19FF"/>
    <w:rsid w:val="00DE3E6D"/>
    <w:rsid w:val="00DE5F82"/>
    <w:rsid w:val="00DE712B"/>
    <w:rsid w:val="00DF5C84"/>
    <w:rsid w:val="00E00EAA"/>
    <w:rsid w:val="00E06847"/>
    <w:rsid w:val="00E06A0E"/>
    <w:rsid w:val="00E103B1"/>
    <w:rsid w:val="00E11661"/>
    <w:rsid w:val="00E11B17"/>
    <w:rsid w:val="00E1296E"/>
    <w:rsid w:val="00E13766"/>
    <w:rsid w:val="00E15208"/>
    <w:rsid w:val="00E15BC7"/>
    <w:rsid w:val="00E163EC"/>
    <w:rsid w:val="00E16420"/>
    <w:rsid w:val="00E16EB2"/>
    <w:rsid w:val="00E2131A"/>
    <w:rsid w:val="00E2691F"/>
    <w:rsid w:val="00E27416"/>
    <w:rsid w:val="00E421E5"/>
    <w:rsid w:val="00E4743B"/>
    <w:rsid w:val="00E50160"/>
    <w:rsid w:val="00E5236E"/>
    <w:rsid w:val="00E574B2"/>
    <w:rsid w:val="00E61B24"/>
    <w:rsid w:val="00E624CC"/>
    <w:rsid w:val="00E634DD"/>
    <w:rsid w:val="00E644E2"/>
    <w:rsid w:val="00E65268"/>
    <w:rsid w:val="00E75676"/>
    <w:rsid w:val="00E7625A"/>
    <w:rsid w:val="00E90733"/>
    <w:rsid w:val="00E9374E"/>
    <w:rsid w:val="00E93B1C"/>
    <w:rsid w:val="00E94415"/>
    <w:rsid w:val="00EA5B22"/>
    <w:rsid w:val="00EB4B47"/>
    <w:rsid w:val="00EB4D68"/>
    <w:rsid w:val="00EB721B"/>
    <w:rsid w:val="00EC43BD"/>
    <w:rsid w:val="00ED2F6F"/>
    <w:rsid w:val="00ED73B1"/>
    <w:rsid w:val="00EE5CDD"/>
    <w:rsid w:val="00EF0361"/>
    <w:rsid w:val="00EF13FD"/>
    <w:rsid w:val="00EF25DF"/>
    <w:rsid w:val="00F00428"/>
    <w:rsid w:val="00F0260E"/>
    <w:rsid w:val="00F02C49"/>
    <w:rsid w:val="00F04831"/>
    <w:rsid w:val="00F10C77"/>
    <w:rsid w:val="00F113ED"/>
    <w:rsid w:val="00F16DEC"/>
    <w:rsid w:val="00F224EB"/>
    <w:rsid w:val="00F32ED5"/>
    <w:rsid w:val="00F4078A"/>
    <w:rsid w:val="00F42466"/>
    <w:rsid w:val="00F46DA5"/>
    <w:rsid w:val="00F47D85"/>
    <w:rsid w:val="00F53C3F"/>
    <w:rsid w:val="00F66690"/>
    <w:rsid w:val="00F66D88"/>
    <w:rsid w:val="00F67527"/>
    <w:rsid w:val="00F67742"/>
    <w:rsid w:val="00F70A3E"/>
    <w:rsid w:val="00F80EB7"/>
    <w:rsid w:val="00F82A37"/>
    <w:rsid w:val="00F87618"/>
    <w:rsid w:val="00F9407D"/>
    <w:rsid w:val="00F96076"/>
    <w:rsid w:val="00F96110"/>
    <w:rsid w:val="00F96DE6"/>
    <w:rsid w:val="00FA34B3"/>
    <w:rsid w:val="00FA5BE3"/>
    <w:rsid w:val="00FA6278"/>
    <w:rsid w:val="00FA748C"/>
    <w:rsid w:val="00FA7C8B"/>
    <w:rsid w:val="00FB356D"/>
    <w:rsid w:val="00FB649F"/>
    <w:rsid w:val="00FE29E6"/>
    <w:rsid w:val="00FE2FC2"/>
    <w:rsid w:val="00FF10C9"/>
    <w:rsid w:val="00FF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BC249"/>
  <w15:docId w15:val="{FB1EC465-2FA2-400B-9457-E0F116B6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A3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0E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0A39A0"/>
    <w:pPr>
      <w:keepNext/>
      <w:spacing w:before="240" w:after="60" w:line="276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8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18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18D1"/>
  </w:style>
  <w:style w:type="paragraph" w:styleId="Footer">
    <w:name w:val="footer"/>
    <w:basedOn w:val="Normal"/>
    <w:link w:val="FooterChar"/>
    <w:uiPriority w:val="99"/>
    <w:unhideWhenUsed/>
    <w:rsid w:val="006A18D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18D1"/>
  </w:style>
  <w:style w:type="character" w:customStyle="1" w:styleId="apple-converted-space">
    <w:name w:val="apple-converted-space"/>
    <w:rsid w:val="00F70A3E"/>
  </w:style>
  <w:style w:type="character" w:styleId="Strong">
    <w:name w:val="Strong"/>
    <w:qFormat/>
    <w:rsid w:val="00F70A3E"/>
    <w:rPr>
      <w:b/>
      <w:bCs/>
    </w:rPr>
  </w:style>
  <w:style w:type="paragraph" w:styleId="ListParagraph">
    <w:name w:val="List Paragraph"/>
    <w:basedOn w:val="Normal"/>
    <w:uiPriority w:val="34"/>
    <w:qFormat/>
    <w:rsid w:val="005E6ECE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00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rsid w:val="00B15C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47171"/>
    <w:pPr>
      <w:spacing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7171"/>
    <w:rPr>
      <w:rFonts w:ascii="Times New Roman" w:eastAsia="Times New Roman" w:hAnsi="Times New Roman" w:cs="Times New Roman"/>
      <w:sz w:val="24"/>
      <w:szCs w:val="20"/>
    </w:rPr>
  </w:style>
  <w:style w:type="character" w:customStyle="1" w:styleId="sttalineat">
    <w:name w:val="st_talineat"/>
    <w:basedOn w:val="DefaultParagraphFont"/>
    <w:rsid w:val="00D53DBA"/>
  </w:style>
  <w:style w:type="character" w:styleId="CommentReference">
    <w:name w:val="annotation reference"/>
    <w:basedOn w:val="DefaultParagraphFont"/>
    <w:uiPriority w:val="99"/>
    <w:semiHidden/>
    <w:unhideWhenUsed/>
    <w:rsid w:val="00B404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04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042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4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423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83CF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E163E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2A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2A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2A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A42A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42AC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A42AC"/>
    <w:rPr>
      <w:vertAlign w:val="superscript"/>
    </w:rPr>
  </w:style>
  <w:style w:type="paragraph" w:customStyle="1" w:styleId="NormalJustified">
    <w:name w:val="Normal + Justified"/>
    <w:aliases w:val="First line:  0.95 cm"/>
    <w:basedOn w:val="Normal"/>
    <w:rsid w:val="00EB4D68"/>
    <w:pPr>
      <w:spacing w:line="240" w:lineRule="auto"/>
      <w:ind w:firstLine="540"/>
      <w:jc w:val="both"/>
    </w:pPr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Heading2Char">
    <w:name w:val="Heading 2 Char"/>
    <w:basedOn w:val="DefaultParagraphFont"/>
    <w:link w:val="Heading2"/>
    <w:rsid w:val="000A39A0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tal">
    <w:name w:val="tal"/>
    <w:basedOn w:val="DefaultParagraphFont"/>
    <w:rsid w:val="000A39A0"/>
  </w:style>
  <w:style w:type="character" w:customStyle="1" w:styleId="part">
    <w:name w:val="p_art"/>
    <w:basedOn w:val="DefaultParagraphFont"/>
    <w:rsid w:val="000A39A0"/>
  </w:style>
  <w:style w:type="character" w:customStyle="1" w:styleId="ppar">
    <w:name w:val="p_par"/>
    <w:basedOn w:val="DefaultParagraphFont"/>
    <w:rsid w:val="000A39A0"/>
  </w:style>
  <w:style w:type="paragraph" w:styleId="NormalWeb">
    <w:name w:val="Normal (Web)"/>
    <w:basedOn w:val="Normal"/>
    <w:unhideWhenUsed/>
    <w:rsid w:val="000A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styleId="Emphasis">
    <w:name w:val="Emphasis"/>
    <w:qFormat/>
    <w:rsid w:val="000A39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BCE74-1164-4915-8070-E9E4BD75A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Gelu Gherghin</cp:lastModifiedBy>
  <cp:revision>5</cp:revision>
  <cp:lastPrinted>2019-11-26T09:31:00Z</cp:lastPrinted>
  <dcterms:created xsi:type="dcterms:W3CDTF">2020-06-05T09:52:00Z</dcterms:created>
  <dcterms:modified xsi:type="dcterms:W3CDTF">2020-06-05T09:52:00Z</dcterms:modified>
</cp:coreProperties>
</file>